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Amer. Gov. Vocabulary project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Make the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Say no too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states have all the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Document that sets up U.S. government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approve or make valid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Wanted states to have more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Interpret the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Enforce the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expressed powers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Kick out of office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Amer. Gov. Vocabulary project</dc:title>
  <dcterms:created xsi:type="dcterms:W3CDTF">2021-10-11T01:03:10Z</dcterms:created>
  <dcterms:modified xsi:type="dcterms:W3CDTF">2021-10-11T01:03:10Z</dcterms:modified>
</cp:coreProperties>
</file>