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American Civil War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legal case brought to settle a dispute between people.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actions against ones country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tax on a persons earnings.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general who captured Richmond, Virgina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Something that cannot be changed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southern states were know as.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States that are touching each other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Another word for free.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place where guns are stored or a gun warehouse.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northern states were know as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Civil War</dc:title>
  <dcterms:created xsi:type="dcterms:W3CDTF">2021-10-11T01:04:44Z</dcterms:created>
  <dcterms:modified xsi:type="dcterms:W3CDTF">2021-10-11T01:04:44Z</dcterms:modified>
</cp:coreProperties>
</file>