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An Inspector Calls </w:t>
      </w:r>
    </w:p>
    <w:p>
      <w:pPr>
        <w:pStyle w:val="Questions"/>
      </w:pPr>
      <w:r>
        <w:t xml:space="preserve">1. MYULRBE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2. SIBROIPLSNEITY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3. GIINRLB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ERCI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5. SEIHAL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SACSL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7. MTAADICR YNIOR </w:t>
      </w:r>
      <w:r>
        <w:rPr>
          <w:u w:val="single"/>
        </w:rPr>
        <w:t xml:space="preserve">____________________________________</w:t>
      </w:r>
    </w:p>
    <w:p>
      <w:pPr>
        <w:pStyle w:val="Questions"/>
      </w:pPr>
      <w:r>
        <w:t xml:space="preserve">8. ECATISINTFND </w:t>
      </w:r>
      <w:r>
        <w:rPr>
          <w:u w:val="single"/>
        </w:rPr>
        <w:t xml:space="preserve">______________________________________</w:t>
      </w:r>
    </w:p>
    <w:p>
      <w:pPr>
        <w:pStyle w:val="Questions"/>
      </w:pPr>
      <w:r>
        <w:t xml:space="preserve">9. CTAINIT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10. YILMRTOA </w:t>
      </w:r>
      <w:r>
        <w:rPr>
          <w:u w:val="single"/>
        </w:rPr>
        <w:t xml:space="preserve">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Inspector Calls </dc:title>
  <dcterms:created xsi:type="dcterms:W3CDTF">2021-10-11T01:08:26Z</dcterms:created>
  <dcterms:modified xsi:type="dcterms:W3CDTF">2021-10-11T01:08:26Z</dcterms:modified>
</cp:coreProperties>
</file>