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An Inspector Calls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They are wanted to feel this when hearing of the circumstances in which Eva Smith died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Mr and Mrs Birling have no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economic system based on the private ownership of the means of production and their operation for profit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Why people may have been treated differently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Overall atmosphere that the inspector creates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social hierarchy of the era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'The Titanic - New York in five days - and every luxury - and unsinkable , absolutely unsinkable' is an example of what language technique?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younger generation have the hope of accepting what but the older generation doesn't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political, social, and economic philosophy encompassing a range of economic and social systems characterised by social ownership of the means of production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Mr Birling looks at as a business transaction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Everything that happens in the book, in order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personality trait that everyone shares in the beginning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inspectors way of always being two steps ahead at all times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Birling always refers to Eva as a …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Important to the Birlings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Birling refuses to take it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Inspector Calls</dc:title>
  <dcterms:created xsi:type="dcterms:W3CDTF">2021-10-11T01:08:32Z</dcterms:created>
  <dcterms:modified xsi:type="dcterms:W3CDTF">2021-10-11T01:08:32Z</dcterms:modified>
</cp:coreProperties>
</file>