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 Inspector Calls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SOCIALISM    </w:t>
      </w:r>
      <w:r>
        <w:t xml:space="preserve">   CAPITALISM    </w:t>
      </w:r>
      <w:r>
        <w:t xml:space="preserve">   RESPONSIBILITY    </w:t>
      </w:r>
      <w:r>
        <w:t xml:space="preserve">   SUICIDE    </w:t>
      </w:r>
      <w:r>
        <w:t xml:space="preserve">   TITANIC    </w:t>
      </w:r>
      <w:r>
        <w:t xml:space="preserve">   CROFT    </w:t>
      </w:r>
      <w:r>
        <w:t xml:space="preserve">   DAISYRENTON    </w:t>
      </w:r>
      <w:r>
        <w:t xml:space="preserve">   STAGE DIRECTIONS    </w:t>
      </w:r>
      <w:r>
        <w:t xml:space="preserve">   PRIESTLEY    </w:t>
      </w:r>
      <w:r>
        <w:t xml:space="preserve">   BRUMLEY    </w:t>
      </w:r>
      <w:r>
        <w:t xml:space="preserve">   BIRLING    </w:t>
      </w:r>
      <w:r>
        <w:t xml:space="preserve">   DRAMATIC IRONY    </w:t>
      </w:r>
      <w:r>
        <w:t xml:space="preserve">   EVA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Inspector Calls wordsearch</dc:title>
  <dcterms:created xsi:type="dcterms:W3CDTF">2021-10-11T01:07:40Z</dcterms:created>
  <dcterms:modified xsi:type="dcterms:W3CDTF">2021-10-11T01:07:40Z</dcterms:modified>
</cp:coreProperties>
</file>