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Anagrams for -ibly words </w:t>
      </w:r>
    </w:p>
    <w:p>
      <w:pPr>
        <w:pStyle w:val="Questions"/>
      </w:pPr>
      <w:r>
        <w:t xml:space="preserve">1. BSSPYLOI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2. RYBLRTEI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3. BLIADYU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4. CBLROIYF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5. EBYSSNLI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6. SYVLIBI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7. LHRROYBI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8. SSIIYMPOLB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9. AIPUYSLLB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10. RBLYSISIIRET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11. VBSIINIYL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12. PIYBONSRSLE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13. FIBLXEYL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14. PRECTBYEILP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15. REILYBICND </w:t>
      </w:r>
      <w:r>
        <w:rPr>
          <w:u w:val="single"/>
        </w:rPr>
        <w:t xml:space="preserve">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Anagrams for -ibly words </dc:title>
  <dcterms:created xsi:type="dcterms:W3CDTF">2021-10-11T01:07:31Z</dcterms:created>
  <dcterms:modified xsi:type="dcterms:W3CDTF">2021-10-11T01:07:31Z</dcterms:modified>
</cp:coreProperties>
</file>