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Ancient Egypt Cross-Word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Egyptian god-kings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Series of rulers from a single family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"Land between the rivers"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professional record keeper (Sumerian)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Ways of applying knowledge, tools, inventions to meet a person's needs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First hominids to use 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Skilled Workers who make goods by hand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development of skills in a specific kind of work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Type of government based on religious authority and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Flexible writing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Code of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Highly mobile people who moved from place to place foraging, or searching for new sources of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act of trading goods or services without money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act of preserving a body after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Complex Culture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parted the Red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Humans and other creatures that walk upright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Human-Made objects, such as tools and jewelry. Mainly linked historically to a group of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person's unique way of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belief in more than one god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Egypt Cross-Word</dc:title>
  <dcterms:created xsi:type="dcterms:W3CDTF">2021-10-11T01:10:56Z</dcterms:created>
  <dcterms:modified xsi:type="dcterms:W3CDTF">2021-10-11T01:10:56Z</dcterms:modified>
</cp:coreProperties>
</file>