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Ancient Greece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ancient city of Aigai.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Little was known about this places kingdom.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place in Crete.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trojan horse got into this place.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Athens city-state rival.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city was one of Greece’s major establishments until it was took down.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Sparta's city-state rival.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Known for the masterful acoustics of the well-preserved theater.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Mountain of the gods. 2 words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peninsula Greece is 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Title of this.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the Peloponnesian war began.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Female athletic events were held here.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It also the location where the oracle of Delphi was filled with the spirit of Apollo and asked for guidance.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It over looks Athens. 2 words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island with it's own civilization.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Ancient Greece </dc:title>
  <dcterms:created xsi:type="dcterms:W3CDTF">2021-10-11T01:10:59Z</dcterms:created>
  <dcterms:modified xsi:type="dcterms:W3CDTF">2021-10-11T01:10:59Z</dcterms:modified>
</cp:coreProperties>
</file>