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Ancient India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stronghold, often used to protect a city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wind from the southwest or south that brings heavy rainfall to southern Asia in the summer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social class of traditional Hindu society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large landmass, like India, that is part of a larger continent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ancient Indian language that is the language of Hinduism and the Vedas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is the all-seeing God who created the universe and everything in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ancient religion developed in India that is still practiced by large numbers of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building for storing threshed grain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 sum of a person's actions and conduct, which influences his or her destiny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God is the protector of life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Rebirth  of the soul in another human or nonhuman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Ancient sacred Hindu texts, written in Sanskrit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person called for the stopping of harsh treatment of the "Children of God"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is the God of destruction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In Hinduism, obedience to the law that orders the universe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Ancient India</dc:title>
  <dcterms:created xsi:type="dcterms:W3CDTF">2021-10-11T01:12:43Z</dcterms:created>
  <dcterms:modified xsi:type="dcterms:W3CDTF">2021-10-11T01:12:43Z</dcterms:modified>
</cp:coreProperties>
</file>