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Ancient Romans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3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5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5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8</w:t>
            </w:r>
          </w:p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10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Medium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Medium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Who is the god of the afterlife?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Who is the goddess of love?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Which fabric was very rare?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 A tax collector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Who is the god of war?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Who is the god of all gods and the god of the sky?</w:t>
            </w:r>
          </w:p>
        </w:tc>
        <w:tc>
          <w:p>
            <w:pPr>
              <w:pStyle w:val="CluesMedium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Who is Jupiter and Pluto's brother?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People who worked in the military?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the Greek god Hermes is named after what Roman god?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Who is the titan of time?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Who is the god of the earth?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Ancient Romans</dc:title>
  <dcterms:created xsi:type="dcterms:W3CDTF">2021-10-11T01:11:45Z</dcterms:created>
  <dcterms:modified xsi:type="dcterms:W3CDTF">2021-10-11T01:11:45Z</dcterms:modified>
</cp:coreProperties>
</file>