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Anger Management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count    </w:t>
      </w:r>
      <w:r>
        <w:t xml:space="preserve">   dance    </w:t>
      </w:r>
      <w:r>
        <w:t xml:space="preserve">   breathe    </w:t>
      </w:r>
      <w:r>
        <w:t xml:space="preserve">   bubbles    </w:t>
      </w:r>
      <w:r>
        <w:t xml:space="preserve">   takeabath    </w:t>
      </w:r>
      <w:r>
        <w:t xml:space="preserve">   meditate    </w:t>
      </w:r>
      <w:r>
        <w:t xml:space="preserve">   personalspace    </w:t>
      </w:r>
      <w:r>
        <w:t xml:space="preserve">   timeout    </w:t>
      </w:r>
      <w:r>
        <w:t xml:space="preserve">   takeanap    </w:t>
      </w:r>
      <w:r>
        <w:t xml:space="preserve">   exercise    </w:t>
      </w:r>
      <w:r>
        <w:t xml:space="preserve">   puzzles    </w:t>
      </w:r>
      <w:r>
        <w:t xml:space="preserve">   watchutubevideos    </w:t>
      </w:r>
      <w:r>
        <w:t xml:space="preserve">   playgameboard    </w:t>
      </w:r>
      <w:r>
        <w:t xml:space="preserve">   talkwithaunt    </w:t>
      </w:r>
      <w:r>
        <w:t xml:space="preserve">   draw    </w:t>
      </w:r>
      <w:r>
        <w:t xml:space="preserve">   slime    </w:t>
      </w:r>
      <w:r>
        <w:t xml:space="preserve">   soccer    </w:t>
      </w:r>
      <w:r>
        <w:t xml:space="preserve">   basketball    </w:t>
      </w:r>
      <w:r>
        <w:t xml:space="preserve">   music    </w:t>
      </w:r>
      <w:r>
        <w:t xml:space="preserve">   tablet    </w:t>
      </w:r>
      <w:r>
        <w:t xml:space="preserve">   walk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Anger Management</dc:title>
  <dcterms:created xsi:type="dcterms:W3CDTF">2022-01-14T03:31:06Z</dcterms:created>
  <dcterms:modified xsi:type="dcterms:W3CDTF">2022-01-14T03:31:06Z</dcterms:modified>
</cp:coreProperties>
</file>