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Anglo Saxon interpretations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ARTIST    </w:t>
      </w:r>
      <w:r>
        <w:t xml:space="preserve">   EFFECT    </w:t>
      </w:r>
      <w:r>
        <w:t xml:space="preserve">   METHOD    </w:t>
      </w:r>
      <w:r>
        <w:t xml:space="preserve">   FORT    </w:t>
      </w:r>
      <w:r>
        <w:t xml:space="preserve">   ROMAN    </w:t>
      </w:r>
      <w:r>
        <w:t xml:space="preserve">   ANGLOSAXON    </w:t>
      </w:r>
      <w:r>
        <w:t xml:space="preserve">   ARCHAEOLOGICAL    </w:t>
      </w:r>
      <w:r>
        <w:t xml:space="preserve">   BURH    </w:t>
      </w:r>
      <w:r>
        <w:t xml:space="preserve">   TECHNIQUE    </w:t>
      </w:r>
      <w:r>
        <w:t xml:space="preserve">   AUDIENCE    </w:t>
      </w:r>
      <w:r>
        <w:t xml:space="preserve">   PURPOSE    </w:t>
      </w:r>
      <w:r>
        <w:t xml:space="preserve">   EXPERTS    </w:t>
      </w:r>
      <w:r>
        <w:t xml:space="preserve">   RESEARCH    </w:t>
      </w:r>
      <w:r>
        <w:t xml:space="preserve">   IMPRESSION    </w:t>
      </w:r>
      <w:r>
        <w:t xml:space="preserve">   RECONSTRUCTION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Anglo Saxon interpretations</dc:title>
  <dcterms:created xsi:type="dcterms:W3CDTF">2021-10-11T01:16:00Z</dcterms:created>
  <dcterms:modified xsi:type="dcterms:W3CDTF">2021-10-11T01:16:00Z</dcterms:modified>
</cp:coreProperties>
</file>