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Anglu_val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To travel to or around an area or a country in order to learn about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Dishonest or illegal behaviour, especially of people in authority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Furnished with weapons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Doing what you are good at and enjoy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To offer to provide a service for a particular price, in competition with other companies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To give help or support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To decide or say officially that smth is not allowed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Extremely upset and shocked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To control or limit smth, especially smth bad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Action that is taken to hide a mistake or illegal activity from the public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Having ideas that are the same as other people's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Responsible for your decisions or actions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most important items of news, at the beginning of a news programme or at the start of a newspaper article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centre of public attention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sudden increase in trade and economic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Likely to appear or happen soon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Not typical of a person's character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Disapproval or support for sb/smth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quality that sb/smth has, that makes people belive or trust them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 be in a situation that you can't control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To search for smth inside a bag, container, etc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Precious stone that has been cut and polished and is used in jewellery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To get rid of a service, system or sb's job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An image, video or link that spreads rapidly through a population by being frequently shared with a number of individuals online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Anglu_val</dc:title>
  <dcterms:created xsi:type="dcterms:W3CDTF">2021-10-11T01:15:08Z</dcterms:created>
  <dcterms:modified xsi:type="dcterms:W3CDTF">2021-10-11T01:15:08Z</dcterms:modified>
</cp:coreProperties>
</file>