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Animal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This animal is a mammal that carries its babies in a pouch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This animal lives in a hole, has fur, and can be a pet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This animal has fangs and no legs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This animal has humps and spits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This animal lives in the ocean and is a mammal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This animal has colorful feathers and can speak languages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This animal lives in the ocean and has a shell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This animal can climb trees and eats acorns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This animal starts in the water with a tail and grows up to have legs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This animal is a large cat that is fast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This animal is a large black ape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This animal is a lizard that can change colors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This animal is a large cat with a mane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This animal is large and grey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Animal Crossword</dc:title>
  <dcterms:created xsi:type="dcterms:W3CDTF">2021-10-11T01:16:35Z</dcterms:created>
  <dcterms:modified xsi:type="dcterms:W3CDTF">2021-10-11T01:16:35Z</dcterms:modified>
</cp:coreProperties>
</file>