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Farm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revolution    </w:t>
      </w:r>
      <w:r>
        <w:t xml:space="preserve">   animalfarm    </w:t>
      </w:r>
      <w:r>
        <w:t xml:space="preserve">   orwell    </w:t>
      </w:r>
      <w:r>
        <w:t xml:space="preserve">   farmerjones    </w:t>
      </w:r>
      <w:r>
        <w:t xml:space="preserve">   benjamin    </w:t>
      </w:r>
      <w:r>
        <w:t xml:space="preserve">   clover    </w:t>
      </w:r>
      <w:r>
        <w:t xml:space="preserve">   mollie    </w:t>
      </w:r>
      <w:r>
        <w:t xml:space="preserve">   tyrannical    </w:t>
      </w:r>
      <w:r>
        <w:t xml:space="preserve">   treachery    </w:t>
      </w:r>
      <w:r>
        <w:t xml:space="preserve">   corruption    </w:t>
      </w:r>
      <w:r>
        <w:t xml:space="preserve">   boxer    </w:t>
      </w:r>
      <w:r>
        <w:t xml:space="preserve">   moses    </w:t>
      </w:r>
      <w:r>
        <w:t xml:space="preserve">   squealer    </w:t>
      </w:r>
      <w:r>
        <w:t xml:space="preserve">   snowball    </w:t>
      </w:r>
      <w:r>
        <w:t xml:space="preserve">   Napoleon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Farm</dc:title>
  <dcterms:created xsi:type="dcterms:W3CDTF">2021-10-11T01:17:23Z</dcterms:created>
  <dcterms:modified xsi:type="dcterms:W3CDTF">2021-10-11T01:17:23Z</dcterms:modified>
</cp:coreProperties>
</file>