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Animal Friends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Joii    </w:t>
      </w:r>
      <w:r>
        <w:t xml:space="preserve">   Moggy    </w:t>
      </w:r>
      <w:r>
        <w:t xml:space="preserve">   Crossbreed    </w:t>
      </w:r>
      <w:r>
        <w:t xml:space="preserve">   Mongrel    </w:t>
      </w:r>
      <w:r>
        <w:t xml:space="preserve">   Accident Only    </w:t>
      </w:r>
      <w:r>
        <w:t xml:space="preserve">   Max Benefit    </w:t>
      </w:r>
      <w:r>
        <w:t xml:space="preserve">   Time Limited    </w:t>
      </w:r>
      <w:r>
        <w:t xml:space="preserve">   Lifetime    </w:t>
      </w:r>
      <w:r>
        <w:t xml:space="preserve">   Rider    </w:t>
      </w:r>
      <w:r>
        <w:t xml:space="preserve">   Equine    </w:t>
      </w:r>
      <w:r>
        <w:t xml:space="preserve">   Horse    </w:t>
      </w:r>
      <w:r>
        <w:t xml:space="preserve">   Cat    </w:t>
      </w:r>
      <w:r>
        <w:t xml:space="preserve">   Dog    </w:t>
      </w:r>
      <w:r>
        <w:t xml:space="preserve">   Friends    </w:t>
      </w:r>
      <w:r>
        <w:t xml:space="preserve">   Animal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Friends</dc:title>
  <dcterms:created xsi:type="dcterms:W3CDTF">2021-10-11T01:18:11Z</dcterms:created>
  <dcterms:modified xsi:type="dcterms:W3CDTF">2021-10-11T01:18:11Z</dcterms:modified>
</cp:coreProperties>
</file>