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Animal Nurses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Induction agent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Aid to keep animal warm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Stages of anaesthesia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Reversal of sedator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Type of protector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Low temperature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removal of ET tube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Distance from tube head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Sedative used for x-rays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Lack of oxygen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Animal Nurses</dc:title>
  <dcterms:created xsi:type="dcterms:W3CDTF">2021-10-11T01:16:48Z</dcterms:created>
  <dcterms:modified xsi:type="dcterms:W3CDTF">2021-10-11T01:16:48Z</dcterms:modified>
</cp:coreProperties>
</file>