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 S-Z (Part 2!)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Saiga    </w:t>
      </w:r>
      <w:r>
        <w:t xml:space="preserve">   Sea Squirt    </w:t>
      </w:r>
      <w:r>
        <w:t xml:space="preserve">   Tiger Shark    </w:t>
      </w:r>
      <w:r>
        <w:t xml:space="preserve">   Toucan    </w:t>
      </w:r>
      <w:r>
        <w:t xml:space="preserve">   Uakari    </w:t>
      </w:r>
      <w:r>
        <w:t xml:space="preserve">   Utonagan    </w:t>
      </w:r>
      <w:r>
        <w:t xml:space="preserve">   Vampire Bat    </w:t>
      </w:r>
      <w:r>
        <w:t xml:space="preserve">   Vampire Squid    </w:t>
      </w:r>
      <w:r>
        <w:t xml:space="preserve">   Wandering Albatross    </w:t>
      </w:r>
      <w:r>
        <w:t xml:space="preserve">   Warthog    </w:t>
      </w:r>
      <w:r>
        <w:t xml:space="preserve">   X-ray Tetra    </w:t>
      </w:r>
      <w:r>
        <w:t xml:space="preserve">   Xerus    </w:t>
      </w:r>
      <w:r>
        <w:t xml:space="preserve">   Yoranian    </w:t>
      </w:r>
      <w:r>
        <w:t xml:space="preserve">   Yorkie Poo    </w:t>
      </w:r>
      <w:r>
        <w:t xml:space="preserve">   Zebra    </w:t>
      </w:r>
      <w:r>
        <w:t xml:space="preserve">   Zebu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S-Z (Part 2!)</dc:title>
  <dcterms:created xsi:type="dcterms:W3CDTF">2021-10-11T01:18:23Z</dcterms:created>
  <dcterms:modified xsi:type="dcterms:W3CDTF">2021-10-11T01:18:23Z</dcterms:modified>
</cp:coreProperties>
</file>