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Animal Talk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we sing to tell others where we are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When we are in danger we let off a bad smell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When I get angry, I change color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animal opens their tails to get attention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When we find food we dance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We put our trunks together to greet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we bang on the ground to tell others there's danger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we wag our tails when we are happy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animal howls to call family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we use electricity to tell others where they are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Talk</dc:title>
  <dcterms:created xsi:type="dcterms:W3CDTF">2021-12-22T03:39:51Z</dcterms:created>
  <dcterms:modified xsi:type="dcterms:W3CDTF">2021-12-22T03:39:51Z</dcterms:modified>
</cp:coreProperties>
</file>