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Animal Themed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Type of bird traditionally kept in the tower of london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Worshipped by the ancient Egyptians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extinct animal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Home to polar bears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Strongest animal in the world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fastest animal in the world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largest penguin breed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 animal that never sleeps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fear of spiders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largest mammal in the world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Themed Crossword</dc:title>
  <dcterms:created xsi:type="dcterms:W3CDTF">2021-10-12T13:54:42Z</dcterms:created>
  <dcterms:modified xsi:type="dcterms:W3CDTF">2021-10-12T13:54:42Z</dcterms:modified>
</cp:coreProperties>
</file>