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Goose    </w:t>
      </w:r>
      <w:r>
        <w:t xml:space="preserve">   Cattle    </w:t>
      </w:r>
      <w:r>
        <w:t xml:space="preserve">   Donkey    </w:t>
      </w:r>
      <w:r>
        <w:t xml:space="preserve">   Duck    </w:t>
      </w:r>
      <w:r>
        <w:t xml:space="preserve">   Sheep    </w:t>
      </w:r>
      <w:r>
        <w:t xml:space="preserve">   Bearded Dragon    </w:t>
      </w:r>
      <w:r>
        <w:t xml:space="preserve">   Chinchilla    </w:t>
      </w:r>
      <w:r>
        <w:t xml:space="preserve">   Geko    </w:t>
      </w:r>
      <w:r>
        <w:t xml:space="preserve">   Chicken    </w:t>
      </w:r>
      <w:r>
        <w:t xml:space="preserve">   Kid    </w:t>
      </w:r>
      <w:r>
        <w:t xml:space="preserve">   Goat    </w:t>
      </w:r>
      <w:r>
        <w:t xml:space="preserve">   Horse    </w:t>
      </w:r>
      <w:r>
        <w:t xml:space="preserve">   Pig    </w:t>
      </w:r>
      <w:r>
        <w:t xml:space="preserve">   Piglet    </w:t>
      </w:r>
      <w:r>
        <w:t xml:space="preserve">   Calf    </w:t>
      </w:r>
      <w:r>
        <w:t xml:space="preserve">   Cow    </w:t>
      </w:r>
      <w:r>
        <w:t xml:space="preserve">   Bunny    </w:t>
      </w:r>
      <w:r>
        <w:t xml:space="preserve">   Rabbit    </w:t>
      </w:r>
      <w:r>
        <w:t xml:space="preserve">   Cat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WordSearch</dc:title>
  <dcterms:created xsi:type="dcterms:W3CDTF">2022-01-18T03:41:53Z</dcterms:created>
  <dcterms:modified xsi:type="dcterms:W3CDTF">2022-01-18T03:41:53Z</dcterms:modified>
</cp:coreProperties>
</file>