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Animal farm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Napoleon remains unchallenged due to his nine 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Napoleon is the real life equivalent of 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Napoleon tries to resolve the issues through a series of 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Snowball creates the seven ________________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Who is declared supreme leader?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word given to animals that conveys idea that all animals are equal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What form of government is established in animal farm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Humans fail to regain the farm after the battle of _______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Animals that are seen as the most clever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who betrays Animal farm?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What real life revolution does this revolution show similarities to?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Snowball is exiled after he proposes to build a______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Literary device used extensively throughout chapter 1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The new philosophy stating that animals are superior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Who is the enemy to animal?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Squealer starts to ________ the commandments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Animal farm</dc:title>
  <dcterms:created xsi:type="dcterms:W3CDTF">2021-10-11T01:16:05Z</dcterms:created>
  <dcterms:modified xsi:type="dcterms:W3CDTF">2021-10-11T01:16:05Z</dcterms:modified>
</cp:coreProperties>
</file>