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Animals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fly    </w:t>
      </w:r>
      <w:r>
        <w:t xml:space="preserve">   worm    </w:t>
      </w:r>
      <w:r>
        <w:t xml:space="preserve">   duck    </w:t>
      </w:r>
      <w:r>
        <w:t xml:space="preserve">   spider    </w:t>
      </w:r>
      <w:r>
        <w:t xml:space="preserve">   pig    </w:t>
      </w:r>
      <w:r>
        <w:t xml:space="preserve">   fox    </w:t>
      </w:r>
      <w:r>
        <w:t xml:space="preserve">   crab    </w:t>
      </w:r>
      <w:r>
        <w:t xml:space="preserve">   fish    </w:t>
      </w:r>
      <w:r>
        <w:t xml:space="preserve">   donkey    </w:t>
      </w:r>
      <w:r>
        <w:t xml:space="preserve">   chicken    </w:t>
      </w:r>
      <w:r>
        <w:t xml:space="preserve">   cow    </w:t>
      </w:r>
      <w:r>
        <w:t xml:space="preserve">   deer    </w:t>
      </w:r>
      <w:r>
        <w:t xml:space="preserve">   snake    </w:t>
      </w:r>
      <w:r>
        <w:t xml:space="preserve">   owl     </w:t>
      </w:r>
      <w:r>
        <w:t xml:space="preserve">   bird    </w:t>
      </w:r>
      <w:r>
        <w:t xml:space="preserve">   frog    </w:t>
      </w:r>
      <w:r>
        <w:t xml:space="preserve">   horse    </w:t>
      </w:r>
      <w:r>
        <w:t xml:space="preserve">   tiger    </w:t>
      </w:r>
      <w:r>
        <w:t xml:space="preserve">   lizard    </w:t>
      </w:r>
      <w:r>
        <w:t xml:space="preserve">   dog    </w:t>
      </w:r>
      <w:r>
        <w:t xml:space="preserve">   cat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Animals</dc:title>
  <dcterms:created xsi:type="dcterms:W3CDTF">2021-10-11T01:19:14Z</dcterms:created>
  <dcterms:modified xsi:type="dcterms:W3CDTF">2021-10-11T01:19:14Z</dcterms:modified>
</cp:coreProperties>
</file>