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Animals in captivity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whale    </w:t>
      </w:r>
      <w:r>
        <w:t xml:space="preserve">   habitat    </w:t>
      </w:r>
      <w:r>
        <w:t xml:space="preserve">   entertainment    </w:t>
      </w:r>
      <w:r>
        <w:t xml:space="preserve">   dolphin    </w:t>
      </w:r>
      <w:r>
        <w:t xml:space="preserve">   survival    </w:t>
      </w:r>
      <w:r>
        <w:t xml:space="preserve">   freedom    </w:t>
      </w:r>
      <w:r>
        <w:t xml:space="preserve">   endangered    </w:t>
      </w:r>
      <w:r>
        <w:t xml:space="preserve">   captivity    </w:t>
      </w:r>
      <w:r>
        <w:t xml:space="preserve">   zoo    </w:t>
      </w:r>
      <w:r>
        <w:t xml:space="preserve">   money    </w:t>
      </w:r>
      <w:r>
        <w:t xml:space="preserve">   extinction    </w:t>
      </w:r>
      <w:r>
        <w:t xml:space="preserve">   education    </w:t>
      </w:r>
      <w:r>
        <w:t xml:space="preserve">   animals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Animals in captivity</dc:title>
  <dcterms:created xsi:type="dcterms:W3CDTF">2021-10-11T01:23:20Z</dcterms:created>
  <dcterms:modified xsi:type="dcterms:W3CDTF">2021-10-11T01:23:20Z</dcterms:modified>
</cp:coreProperties>
</file>