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Anne Frank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Many children had lost the right to have an _________________.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Jews had to wear the ___________ of David,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______________ were especially vulnerable to Nazi persecution.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Anne Frank began her diary in _______________.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 both had to adjust to do ____________________ from home.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Anne Could not go the shops and had to save food or else she would be ______________.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as a 13th birthday present Anne got a ___________.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Anne's full name was _____________ Mari Frank.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Adolf Hitler blamed Jews for all _______________ of the country.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Anne Frank named her diary ___________.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 Frank</dc:title>
  <dcterms:created xsi:type="dcterms:W3CDTF">2021-10-11T01:24:07Z</dcterms:created>
  <dcterms:modified xsi:type="dcterms:W3CDTF">2021-10-11T01:24:07Z</dcterms:modified>
</cp:coreProperties>
</file>