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Anthem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Liberty's nickname is The _______ 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awful event from WWII was one of the main influences on the novel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Occurs when things are alike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Mother Earth figure in Greek Mythology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Transgression of ____________ means liking one more than another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Equality has a friend named _______________4-8818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covered container for sewage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Greek Titan that stole fire from the Olympians to give to mankind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this is the perfect society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person's sense of self and self-importance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study of improving qualities by selective breeding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Rand created this idea that means intelligence is not natural, but must be learned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this is the country where Ayn Rand was born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 political system in which goods are owned "in common"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refers to a place so bad it is scary to live there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Individualism or ____________ focuses on the individual instead of the group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is a society where one or few make the decisions for 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area around Equality's society is the ____________ forrest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Equality creates this type of technology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emphasis on the group instead of the individual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violation of a law or moral code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Liberty calls Equality this...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system of government that is centralized and much like a dictatorship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Anthem</dc:title>
  <dcterms:created xsi:type="dcterms:W3CDTF">2021-10-11T01:24:38Z</dcterms:created>
  <dcterms:modified xsi:type="dcterms:W3CDTF">2021-10-11T01:24:38Z</dcterms:modified>
</cp:coreProperties>
</file>