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Anthro Test 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Get something for as little as possible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descent is traced through women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Value is not calculated, time of repayment is not specified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Different ancestors, but similar features develop because evolving in similar environments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mating outside one’s group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descent is traced through men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Value, giving &amp; receiving, and time are specific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Exists outside of government control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Similar ancestors result in similar evolutionary paths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mating inside one’s group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Anthro Test 2</dc:title>
  <dcterms:created xsi:type="dcterms:W3CDTF">2021-10-11T01:26:17Z</dcterms:created>
  <dcterms:modified xsi:type="dcterms:W3CDTF">2021-10-11T01:26:17Z</dcterms:modified>
</cp:coreProperties>
</file>