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Appetizer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are administrative decisions which are directly related to all issues and activity within a nation's borders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complex, multidimensional concept involving a shared communal identification with one's 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official ban on trade or other commercial activity with a particular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withdraw formally from membership in a federal union, an alliance, or a political or religious organization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law authorized the president to negotiate with Indian tribes in the Southern United States for their removal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is a canal in New York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make legally null and void; invalidate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restrict the public activities of political radicals who sympathized with the French Revolution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term used in politics for someone favoring war in a debate over whether to go to war, or whether to continue or escalate an existing war   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U.S. foreign policy regarding European countries in 1823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member or supporter of the Federalist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body of high-ranking state officials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passed by the United States Congress in the 1930s, in response to the growing turmoil in Europe and Asia that eventually led to World War II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was an Act of the United States Congress that extended the Espionage Act of 1917 to cover a broader range of offenses   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constitutional right to reject a decision or proposal made by a law-making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which the political party winning an election rewards its campaign workers and other active supporters by appointment to government posts and by other favours.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is used especially by modern political scientists for the first "Republican Party"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was the acquisition of the Louisiana territory by the United States from France in 1803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citizen revolt against a 1791 tax on whiskey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is a principle or rule established in a previous legal case that is either binding on or persuasive for a court or other tribunal when deciding subsequent cases with similar issues or facts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machine that revolutionized the production of cotton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is loyalty to the interests of one's own region or section of the country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policy of remaining apart from the affairs or interests of other groups, especially the political affairs of other countries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government's strategy in dealing with other nations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is a policy followed by some international markets in which countries' governments do not restrict imports from, or exports to, other countries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Appetizer</dc:title>
  <dcterms:created xsi:type="dcterms:W3CDTF">2021-10-11T01:28:47Z</dcterms:created>
  <dcterms:modified xsi:type="dcterms:W3CDTF">2021-10-11T01:28:47Z</dcterms:modified>
</cp:coreProperties>
</file>