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Applied Math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Dependent Variable    </w:t>
      </w:r>
      <w:r>
        <w:t xml:space="preserve">   Independent Variable    </w:t>
      </w:r>
      <w:r>
        <w:t xml:space="preserve">   Direct Variation    </w:t>
      </w:r>
      <w:r>
        <w:t xml:space="preserve">   Slope Formula    </w:t>
      </w:r>
      <w:r>
        <w:t xml:space="preserve">   Linear Function    </w:t>
      </w:r>
      <w:r>
        <w:t xml:space="preserve">   Rate of Change    </w:t>
      </w:r>
      <w:r>
        <w:t xml:space="preserve">   Linear    </w:t>
      </w:r>
      <w:r>
        <w:t xml:space="preserve">   Line    </w:t>
      </w:r>
      <w:r>
        <w:t xml:space="preserve">   Intercepts    </w:t>
      </w:r>
      <w:r>
        <w:t xml:space="preserve">   Graph    </w:t>
      </w:r>
      <w:r>
        <w:t xml:space="preserve">   Slope    </w:t>
      </w:r>
      <w:r>
        <w:t xml:space="preserve">   Coordinate System    </w:t>
      </w:r>
      <w:r>
        <w:t xml:space="preserve">   Y Coordinate    </w:t>
      </w:r>
      <w:r>
        <w:t xml:space="preserve">   X Coordinate    </w:t>
      </w:r>
      <w:r>
        <w:t xml:space="preserve">   Ordered Pairs    </w:t>
      </w:r>
      <w:r>
        <w:t xml:space="preserve">   Variable    </w:t>
      </w:r>
      <w:r>
        <w:t xml:space="preserve">   Distributive    </w:t>
      </w:r>
      <w:r>
        <w:t xml:space="preserve">   Multistep    </w:t>
      </w:r>
      <w:r>
        <w:t xml:space="preserve">   Associative    </w:t>
      </w:r>
      <w:r>
        <w:t xml:space="preserve">   Equality    </w:t>
      </w:r>
      <w:r>
        <w:t xml:space="preserve">   Proportions    </w:t>
      </w:r>
      <w:r>
        <w:t xml:space="preserve">   Means    </w:t>
      </w:r>
      <w:r>
        <w:t xml:space="preserve">   Extremes    </w:t>
      </w:r>
      <w:r>
        <w:t xml:space="preserve">   Cross Multiplication    </w:t>
      </w:r>
      <w:r>
        <w:t xml:space="preserve">   Equations    </w:t>
      </w:r>
      <w:r>
        <w:t xml:space="preserve">   Percent    </w:t>
      </w:r>
      <w:r>
        <w:t xml:space="preserve">   Commutative    </w:t>
      </w:r>
      <w:r>
        <w:t xml:space="preserve">   Property    </w:t>
      </w:r>
      <w:r>
        <w:t xml:space="preserve">   Reciprocal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Applied Math</dc:title>
  <dcterms:created xsi:type="dcterms:W3CDTF">2021-11-04T03:54:36Z</dcterms:created>
  <dcterms:modified xsi:type="dcterms:W3CDTF">2021-11-04T03:54:36Z</dcterms:modified>
</cp:coreProperties>
</file>