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Aquifier crossword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 a well that doesn’t require a pump to bring water to the surface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A deep vertical hole of small diameter bored into the earth to ascertain the nature of the underlying strata or to obtain water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the level below which the ground is saturated with water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the volume of water flowing through a river channel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a trough or fold of stratified rock in which the strata slope upwards from the axis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where gaps between soil are filled with both air and water.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an accumulation of groundwater that is above the water table in the unsaturated zone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occurs in an aquifer when groundwater is pumped from a well.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the property of rocks that is an indication of the ability for fluids (gas or liquid) to flow through rocks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an underground layer of water-bearing permeable rock, rock fractures or unconsolidated materials (gravel, sand, or silt).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permeable by water, air, etc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the replenishment of groundwater in aquifers by rainfall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any geological formation of a rather semipervious nature that transmits water at slower rates than an aquifer.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 restricted in area or volume</w:t>
            </w:r>
          </w:p>
        </w:tc>
      </w:tr>
    </w:tbl>
    <w:p>
      <w:pPr>
        <w:pStyle w:val="WordBankMedium"/>
      </w:pPr>
      <w:r>
        <w:t xml:space="preserve">   Aquifier    </w:t>
      </w:r>
      <w:r>
        <w:t xml:space="preserve">   Aquitard    </w:t>
      </w:r>
      <w:r>
        <w:t xml:space="preserve">   Cone/of/depression    </w:t>
      </w:r>
      <w:r>
        <w:t xml:space="preserve">   borehole    </w:t>
      </w:r>
      <w:r>
        <w:t xml:space="preserve">   artesian/well    </w:t>
      </w:r>
      <w:r>
        <w:t xml:space="preserve">   recharge    </w:t>
      </w:r>
      <w:r>
        <w:t xml:space="preserve">   zone/of/aeration    </w:t>
      </w:r>
      <w:r>
        <w:t xml:space="preserve">   water/table    </w:t>
      </w:r>
      <w:r>
        <w:t xml:space="preserve">   porosity    </w:t>
      </w:r>
      <w:r>
        <w:t xml:space="preserve">   permiability    </w:t>
      </w:r>
      <w:r>
        <w:t xml:space="preserve">   perched water table    </w:t>
      </w:r>
      <w:r>
        <w:t xml:space="preserve">   confined    </w:t>
      </w:r>
      <w:r>
        <w:t xml:space="preserve">   discharge    </w:t>
      </w:r>
      <w:r>
        <w:t xml:space="preserve">   syncline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Aquifier crossword</dc:title>
  <dcterms:created xsi:type="dcterms:W3CDTF">2021-10-11T01:30:51Z</dcterms:created>
  <dcterms:modified xsi:type="dcterms:W3CDTF">2021-10-11T01:30:51Z</dcterms:modified>
</cp:coreProperties>
</file>