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Arian</w:t>
      </w:r>
    </w:p>
    <w:p>
      <w:pPr>
        <w:pStyle w:val="Questions"/>
      </w:pPr>
      <w:r>
        <w:t xml:space="preserve">1. ARANI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IIECOGN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PUTN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LINNEL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NCIYOL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6. IGWROA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POAAEINDRC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8. NAG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9. CNBYA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NUPRY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11. WTUGREH </w:t>
      </w:r>
      <w:r>
        <w:rPr>
          <w:u w:val="single"/>
        </w:rPr>
        <w:t xml:space="preserve">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Arian</dc:title>
  <dcterms:created xsi:type="dcterms:W3CDTF">2021-10-12T20:39:22Z</dcterms:created>
  <dcterms:modified xsi:type="dcterms:W3CDTF">2021-10-12T20:39:22Z</dcterms:modified>
</cp:coreProperties>
</file>