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Art Clay Stamp Key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Medium"/>
      </w:pPr>
      <w:r>
        <w:t xml:space="preserve">   Texture    </w:t>
      </w:r>
      <w:r>
        <w:t xml:space="preserve">   Colour    </w:t>
      </w:r>
      <w:r>
        <w:t xml:space="preserve">   Foreground    </w:t>
      </w:r>
      <w:r>
        <w:t xml:space="preserve">   Tonal Contrast    </w:t>
      </w:r>
      <w:r>
        <w:t xml:space="preserve">   Composition    </w:t>
      </w:r>
      <w:r>
        <w:t xml:space="preserve">   Tone    </w:t>
      </w:r>
      <w:r>
        <w:t xml:space="preserve">   Line    </w:t>
      </w:r>
      <w:r>
        <w:t xml:space="preserve">   Mark Making    </w:t>
      </w:r>
      <w:r>
        <w:t xml:space="preserve">   Pressing    </w:t>
      </w:r>
      <w:r>
        <w:t xml:space="preserve">   Adding    </w:t>
      </w:r>
      <w:r>
        <w:t xml:space="preserve">   Carving    </w:t>
      </w:r>
      <w:r>
        <w:t xml:space="preserve">   Stamp    </w:t>
      </w:r>
      <w:r>
        <w:t xml:space="preserve">   Clay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 Clay Stamp Key Words</dc:title>
  <dcterms:created xsi:type="dcterms:W3CDTF">2021-10-11T01:34:16Z</dcterms:created>
  <dcterms:modified xsi:type="dcterms:W3CDTF">2021-10-11T01:34:16Z</dcterms:modified>
</cp:coreProperties>
</file>