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Arthurian Legend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Arthur    </w:t>
      </w:r>
      <w:r>
        <w:t xml:space="preserve">   Arthur Pendragon    </w:t>
      </w:r>
      <w:r>
        <w:t xml:space="preserve">   Battle    </w:t>
      </w:r>
      <w:r>
        <w:t xml:space="preserve">   Bravery    </w:t>
      </w:r>
      <w:r>
        <w:t xml:space="preserve">   Britain    </w:t>
      </w:r>
      <w:r>
        <w:t xml:space="preserve">   Chivalry    </w:t>
      </w:r>
      <w:r>
        <w:t xml:space="preserve">   Confident    </w:t>
      </w:r>
      <w:r>
        <w:t xml:space="preserve">   Courage    </w:t>
      </w:r>
      <w:r>
        <w:t xml:space="preserve">   Death    </w:t>
      </w:r>
      <w:r>
        <w:t xml:space="preserve">   Green Knight    </w:t>
      </w:r>
      <w:r>
        <w:t xml:space="preserve">   Guinevere    </w:t>
      </w:r>
      <w:r>
        <w:t xml:space="preserve">   Horsemen    </w:t>
      </w:r>
      <w:r>
        <w:t xml:space="preserve">   Knights    </w:t>
      </w:r>
      <w:r>
        <w:t xml:space="preserve">   Lady of the Castle    </w:t>
      </w:r>
      <w:r>
        <w:t xml:space="preserve">   Legend    </w:t>
      </w:r>
      <w:r>
        <w:t xml:space="preserve">   Lord of the Castle    </w:t>
      </w:r>
      <w:r>
        <w:t xml:space="preserve">   Mediaeval    </w:t>
      </w:r>
      <w:r>
        <w:t xml:space="preserve">   Merlin    </w:t>
      </w:r>
      <w:r>
        <w:t xml:space="preserve">   Round Table    </w:t>
      </w:r>
      <w:r>
        <w:t xml:space="preserve">   Sir Gawain    </w:t>
      </w:r>
      <w:r>
        <w:t xml:space="preserve">   Sir Lancelot    </w:t>
      </w:r>
      <w:r>
        <w:t xml:space="preserve">   Sword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Arthurian Legend </dc:title>
  <dcterms:created xsi:type="dcterms:W3CDTF">2021-12-05T03:27:03Z</dcterms:created>
  <dcterms:modified xsi:type="dcterms:W3CDTF">2021-12-05T03:27:03Z</dcterms:modified>
</cp:coreProperties>
</file>