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Article 3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any form of payment made to an individual for services as an employee for an employer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disagreement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declare something officially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to infect something with corruption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official power to make legal decisions and judgments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impose a tax, fee, or fine 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Protected or established by law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an official chosen by the government to live in a city and promote and protect the government’s citizens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dealing with applications for decisions to be reversed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loss of land and civil rights suffered as a consequence of a sentence of death for treason or felony.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 3 vocab</dc:title>
  <dcterms:created xsi:type="dcterms:W3CDTF">2021-10-11T01:36:30Z</dcterms:created>
  <dcterms:modified xsi:type="dcterms:W3CDTF">2021-10-11T01:36:30Z</dcterms:modified>
</cp:coreProperties>
</file>