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Asexual &amp; Sexual Reproduction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Reproduction that requires 2 organisms.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Sexual reproduction involves uniting of ___________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Sexual reproduction often takes a lot of ____ &amp; energy.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Gametes is another word for sperm &amp; 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 asexual reproduction organisms are able to reproduce ___ and with very little effort.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 sexual reproduction offspring inherit _____ of their parents DNA.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 asexual reproduction offspring are said to be _____ of their parent.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Example of asexual reproduction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In asexual reproduction offspring are genetically ___ to their parents.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 sexual reproduction offspring are genetically _____ from their parents.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Different DNA = Different 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Reproduction that requires only one organism to reproduce. </w:t>
            </w:r>
          </w:p>
        </w:tc>
      </w:tr>
    </w:tbl>
    <w:p>
      <w:pPr>
        <w:pStyle w:val="WordBankSmall"/>
      </w:pPr>
      <w:r>
        <w:t xml:space="preserve">   Asexual    </w:t>
      </w:r>
      <w:r>
        <w:t xml:space="preserve">   sexual    </w:t>
      </w:r>
      <w:r>
        <w:t xml:space="preserve">   identical    </w:t>
      </w:r>
      <w:r>
        <w:t xml:space="preserve">   different    </w:t>
      </w:r>
      <w:r>
        <w:t xml:space="preserve">   traits    </w:t>
      </w:r>
      <w:r>
        <w:t xml:space="preserve">   Budding    </w:t>
      </w:r>
      <w:r>
        <w:t xml:space="preserve">   Gametes     </w:t>
      </w:r>
      <w:r>
        <w:t xml:space="preserve">   Egg    </w:t>
      </w:r>
      <w:r>
        <w:t xml:space="preserve">   clones    </w:t>
      </w:r>
      <w:r>
        <w:t xml:space="preserve">   time    </w:t>
      </w:r>
      <w:r>
        <w:t xml:space="preserve">   half    </w:t>
      </w:r>
      <w:r>
        <w:t xml:space="preserve">   quickly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Asexual &amp; Sexual Reproduction Crossword</dc:title>
  <dcterms:created xsi:type="dcterms:W3CDTF">2021-10-12T20:22:50Z</dcterms:created>
  <dcterms:modified xsi:type="dcterms:W3CDTF">2021-10-12T20:22:50Z</dcterms:modified>
</cp:coreProperties>
</file>