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Asia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75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Large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75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Large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75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Large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75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Large"/>
            </w:pPr>
            <w:r>
              <w:t xml:space="preserve">4</w:t>
            </w:r>
          </w:p>
        </w:tc>
        <w:tc>
          <w:p/>
        </w:tc>
      </w:tr>
      <w:tr>
        <w:trPr>
          <w:trHeight w:val="75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Large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75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Large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75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Large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75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Large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75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Large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75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Large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</w:tbl>
    <w:p>
      <w:pPr>
        <w:pStyle w:val="CluesLarge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Large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Large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__________ wall of China</w:t>
            </w:r>
          </w:p>
          <w:p>
            <w:pPr>
              <w:keepLines/>
              <w:pStyle w:val="CluesLarge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country that Valdamir Putin is the PM of </w:t>
            </w:r>
          </w:p>
          <w:p>
            <w:pPr>
              <w:keepLines/>
              <w:pStyle w:val="CluesLarge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Where Mozart was from</w:t>
            </w:r>
          </w:p>
          <w:p>
            <w:pPr>
              <w:keepLines/>
              <w:pStyle w:val="CluesLarge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 Where Bali is</w:t>
            </w:r>
          </w:p>
          <w:p>
            <w:pPr>
              <w:keepLines/>
              <w:pStyle w:val="CluesLarge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South and _______ Korea</w:t>
            </w:r>
          </w:p>
          <w:p>
            <w:pPr>
              <w:keepLines/>
              <w:pStyle w:val="CluesLarge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Where KOTO gives homeless people the money we donate</w:t>
            </w:r>
          </w:p>
          <w:p>
            <w:pPr>
              <w:keepLines/>
              <w:pStyle w:val="CluesLarge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Has a Disneyland </w:t>
            </w:r>
          </w:p>
          <w:p>
            <w:pPr>
              <w:keepLines/>
              <w:pStyle w:val="CluesLarge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Which city was bombed by America?</w:t>
            </w:r>
          </w:p>
        </w:tc>
        <w:tc>
          <w:p>
            <w:pPr>
              <w:pStyle w:val="CluesLarge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Large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Where they use the Yen</w:t>
            </w:r>
          </w:p>
          <w:p>
            <w:pPr>
              <w:keepLines/>
              <w:pStyle w:val="CluesLarge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Which city has a population of 1.9 billion people to date?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Asia </dc:title>
  <dcterms:created xsi:type="dcterms:W3CDTF">2021-10-11T01:36:01Z</dcterms:created>
  <dcterms:modified xsi:type="dcterms:W3CDTF">2021-10-11T01:36:01Z</dcterms:modified>
</cp:coreProperties>
</file>