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Assignment C </w:t>
      </w:r>
    </w:p>
    <w:p>
      <w:pPr>
        <w:pStyle w:val="Questions"/>
      </w:pPr>
      <w:r>
        <w:t xml:space="preserve">1. IETEMAILN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2. ICRNITOESRT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3. VNRIPOSOI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4. LLOT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5. IECRSILPPN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6. NNTMPREOI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7. NSTOSIARSIMN </w:t>
      </w:r>
      <w:r>
        <w:rPr>
          <w:u w:val="single"/>
        </w:rPr>
        <w:t xml:space="preserve">______________________________________</w:t>
      </w:r>
    </w:p>
    <w:p>
      <w:pPr>
        <w:pStyle w:val="Questions"/>
      </w:pPr>
      <w:r>
        <w:t xml:space="preserve">8. OJCTRAETYR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9. REUGD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10. EEMONDCND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11. VODWE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12. RTBOUAEK </w:t>
      </w:r>
      <w:r>
        <w:rPr>
          <w:u w:val="single"/>
        </w:rPr>
        <w:t xml:space="preserve">__________________________________________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Assignment C </dc:title>
  <dcterms:created xsi:type="dcterms:W3CDTF">2021-10-11T01:38:43Z</dcterms:created>
  <dcterms:modified xsi:type="dcterms:W3CDTF">2021-10-11T01:38:43Z</dcterms:modified>
</cp:coreProperties>
</file>