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Assignment C Word 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</w:tbl>
    <w:p>
      <w:pPr>
        <w:pStyle w:val="WordBankLarge"/>
      </w:pPr>
      <w:r>
        <w:t xml:space="preserve">   eliminate    </w:t>
      </w:r>
      <w:r>
        <w:t xml:space="preserve">   outbreak    </w:t>
      </w:r>
      <w:r>
        <w:t xml:space="preserve">   vowed    </w:t>
      </w:r>
      <w:r>
        <w:t xml:space="preserve">   condemned    </w:t>
      </w:r>
      <w:r>
        <w:t xml:space="preserve">   urged    </w:t>
      </w:r>
      <w:r>
        <w:t xml:space="preserve">   trajectory    </w:t>
      </w:r>
      <w:r>
        <w:t xml:space="preserve">   transmission    </w:t>
      </w:r>
      <w:r>
        <w:t xml:space="preserve">   prominent    </w:t>
      </w:r>
      <w:r>
        <w:t xml:space="preserve">   principles    </w:t>
      </w:r>
      <w:r>
        <w:t xml:space="preserve">   toll    </w:t>
      </w:r>
      <w:r>
        <w:t xml:space="preserve">   provision    </w:t>
      </w:r>
      <w:r>
        <w:t xml:space="preserve">   restriction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Assignment C Word Search</dc:title>
  <dcterms:created xsi:type="dcterms:W3CDTF">2021-10-11T01:38:45Z</dcterms:created>
  <dcterms:modified xsi:type="dcterms:W3CDTF">2021-10-11T01:38:45Z</dcterms:modified>
</cp:coreProperties>
</file>