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Astronaut Encounters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small, thin ball of liquid around air is called a... (noun [6]).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That which is not on earth is in .... (noun [5]).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travel between two places (verb [7]).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important assignment or task to complete, usually involving travel.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When something moves through a ...... , the unwanted things in it are removed (noun [6]).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Everyone hates doing these types of tasks, but we all have to in our day to day lives (noun, plural [6]).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Something which drifts around the earth, usually man-made (noun [9]).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a rocket is powerfully set into motion and blasts off (verb [6]).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Without this, astronauts and everything around them floats (noun [7]).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flowing substance with no fixed shape (noun [5]).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person in control of an aircraft (noun [5]).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Clean conditions to keep healthy and avoid diseases (noun [7]).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Astronaut Encounters</dc:title>
  <dcterms:created xsi:type="dcterms:W3CDTF">2021-10-11T01:39:08Z</dcterms:created>
  <dcterms:modified xsi:type="dcterms:W3CDTF">2021-10-11T01:39:08Z</dcterms:modified>
</cp:coreProperties>
</file>