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Atom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charge of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Model that represents an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Smallest unit of matter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thing has almost no mass in an atom?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the mass of an atom is contained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charge of an electron cloud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two things do you add together to get the mass of an atom?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measurement of an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protons an element has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will the overal charge of an atom be in this class?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 CrossWord Puzzle</dc:title>
  <dcterms:created xsi:type="dcterms:W3CDTF">2021-10-11T01:39:41Z</dcterms:created>
  <dcterms:modified xsi:type="dcterms:W3CDTF">2021-10-11T01:39:41Z</dcterms:modified>
</cp:coreProperties>
</file>