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Atoms and Element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</w:tbl>
    <w:p>
      <w:pPr>
        <w:pStyle w:val="WordBankLarge"/>
      </w:pPr>
      <w:r>
        <w:t xml:space="preserve">   Silicon    </w:t>
      </w:r>
      <w:r>
        <w:t xml:space="preserve">   Potassium    </w:t>
      </w:r>
      <w:r>
        <w:t xml:space="preserve">   Argon    </w:t>
      </w:r>
      <w:r>
        <w:t xml:space="preserve">   Neon    </w:t>
      </w:r>
      <w:r>
        <w:t xml:space="preserve">   Carbon    </w:t>
      </w:r>
      <w:r>
        <w:t xml:space="preserve">   Chlorine    </w:t>
      </w:r>
      <w:r>
        <w:t xml:space="preserve">   Boron    </w:t>
      </w:r>
      <w:r>
        <w:t xml:space="preserve">   helium    </w:t>
      </w:r>
      <w:r>
        <w:t xml:space="preserve">   lithium    </w:t>
      </w:r>
      <w:r>
        <w:t xml:space="preserve">   Sodium    </w:t>
      </w:r>
      <w:r>
        <w:t xml:space="preserve">   Copper    </w:t>
      </w:r>
      <w:r>
        <w:t xml:space="preserve">   Calcium    </w:t>
      </w:r>
      <w:r>
        <w:t xml:space="preserve">   Aluminum    </w:t>
      </w:r>
      <w:r>
        <w:t xml:space="preserve">   Transition Metals    </w:t>
      </w:r>
      <w:r>
        <w:t xml:space="preserve">   Alkaline Earth Metal    </w:t>
      </w:r>
      <w:r>
        <w:t xml:space="preserve">   Alkali Metal    </w:t>
      </w:r>
      <w:r>
        <w:t xml:space="preserve">   Nobel Gases    </w:t>
      </w:r>
      <w:r>
        <w:t xml:space="preserve">   Halogen    </w:t>
      </w:r>
      <w:r>
        <w:t xml:space="preserve">   Lewis Structure    </w:t>
      </w:r>
      <w:r>
        <w:t xml:space="preserve">   Bohr model    </w:t>
      </w:r>
      <w:r>
        <w:t xml:space="preserve">   valence electron    </w:t>
      </w:r>
      <w:r>
        <w:t xml:space="preserve">   period    </w:t>
      </w:r>
      <w:r>
        <w:t xml:space="preserve">   group    </w:t>
      </w:r>
      <w:r>
        <w:t xml:space="preserve">   element    </w:t>
      </w:r>
      <w:r>
        <w:t xml:space="preserve">   atom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Atoms and Element Word Search</dc:title>
  <dcterms:created xsi:type="dcterms:W3CDTF">2021-10-11T01:41:12Z</dcterms:created>
  <dcterms:modified xsi:type="dcterms:W3CDTF">2021-10-11T01:41:12Z</dcterms:modified>
</cp:coreProperties>
</file>