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Atoms, elements and compunds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occurs when particles spread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Your phone can do this when it’s on silent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water boils it will......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state of matter neither liquid or gas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One type of this is kinetic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minute portion of matter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Water is this type of substance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It occurs at 0 degrees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transition of a solid becoming a liquid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amount of force given over an area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Atoms, elements and compunds</dc:title>
  <dcterms:created xsi:type="dcterms:W3CDTF">2021-10-11T01:41:11Z</dcterms:created>
  <dcterms:modified xsi:type="dcterms:W3CDTF">2021-10-11T01:41:11Z</dcterms:modified>
</cp:coreProperties>
</file>