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Atticus Crunch's Mighty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monosyllabic    </w:t>
      </w:r>
      <w:r>
        <w:t xml:space="preserve">   dispersed    </w:t>
      </w:r>
      <w:r>
        <w:t xml:space="preserve">   furor    </w:t>
      </w:r>
      <w:r>
        <w:t xml:space="preserve">   literate    </w:t>
      </w:r>
      <w:r>
        <w:t xml:space="preserve">   malevolent    </w:t>
      </w:r>
      <w:r>
        <w:t xml:space="preserve">   maycomb    </w:t>
      </w:r>
      <w:r>
        <w:t xml:space="preserve">   alabama    </w:t>
      </w:r>
      <w:r>
        <w:t xml:space="preserve">   provoke    </w:t>
      </w:r>
      <w:r>
        <w:t xml:space="preserve">   tom    </w:t>
      </w:r>
      <w:r>
        <w:t xml:space="preserve">   cereal    </w:t>
      </w:r>
      <w:r>
        <w:t xml:space="preserve">   atticus    </w:t>
      </w:r>
      <w:r>
        <w:t xml:space="preserve">   Jem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Atticus Crunch's Mighty Word Search</dc:title>
  <dcterms:created xsi:type="dcterms:W3CDTF">2021-10-11T01:40:53Z</dcterms:created>
  <dcterms:modified xsi:type="dcterms:W3CDTF">2021-10-11T01:40:53Z</dcterms:modified>
</cp:coreProperties>
</file>