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Australian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government by a body of cabinet ministers who are chosen from and responsible to the legislature and act as advisers to a nominal chief of state.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act or process of establishing a colony or colonies.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Originating, growing, or produced in a certain place or region.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Native people of Australia.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 An arm of the southwest Pacific Ocean bounded by northeast Australia, Papua New Guinea, the Solomon Islands, and Vanuatu. It was the scene of a US World War II naval victory in May 1942.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 a process which provides private individuals an opportunity to influence public decisions and has long been a component of the democratic decision-making process.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monolithic sandstone formation, 863 m (2,831 ft) high, of central Australia. Ayers Rock is considered sacred by the Aboriginal peoples in the region.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term used to describe the foundation of the present economic system. When products and goods are exchanged for other products or services, the result is a trade.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Government by the people, exercised either directly or through elected representatives.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It is the process by which the six separate British self-governing colonies of Queensland, New South Wales, Victoria, Tasmania, South Australia, and Western Australia agreed to unite and form the Commonwealth of Australia, establishing a system of federalism in Australia.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arid region of south-central Australia sloping to the Nullarbor Plain on the south.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is the pattern where people live.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existence of a constitution—which may be a legal instrument or merely a set of fixed norms or principles generally accepted as the fundamental law of the polity—that effectively controls the exercise of political power.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Import policies reflected in tariffs and other import charges, quotas, import licensing, customs practices, standards, testing, labeling, and various types of certification.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largest coral reef in the world, about 2,010 km (1,250 mi) long, off the northeast coast of Australia. The reef provides habitat for a wide range of marine life.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(Economics) naturally occurring materials such as coal, fertile land, etc, that can be used by man.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list or system of duties imposed by a government on imported or exported goods.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 economic system that allows for the simultaneous operation of publicly and privately owned enterprises.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Crossword Puzzle</dc:title>
  <dcterms:created xsi:type="dcterms:W3CDTF">2021-10-11T01:43:16Z</dcterms:created>
  <dcterms:modified xsi:type="dcterms:W3CDTF">2021-10-11T01:43:16Z</dcterms:modified>
</cp:coreProperties>
</file>