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Austria Now Crossword Puzzle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main religion in Austria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major river that ranks at 30 for the longest rivers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 major mountain range that is in western Austria and spreads across Europe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place of worship for Muslims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religion in Austria that currently feels targeted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Austria's main industry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Current president in Austria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religion in Austria that was once targeted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Why is VIenna the most populated state in Austria?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Major state in Austria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Austria Now Crossword Puzzle</dc:title>
  <dcterms:created xsi:type="dcterms:W3CDTF">2021-10-11T01:45:00Z</dcterms:created>
  <dcterms:modified xsi:type="dcterms:W3CDTF">2021-10-11T01:45:00Z</dcterms:modified>
</cp:coreProperties>
</file>