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Author's Craft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lmagery    </w:t>
      </w:r>
      <w:r>
        <w:t xml:space="preserve">   personification    </w:t>
      </w:r>
      <w:r>
        <w:t xml:space="preserve">   hyperbole    </w:t>
      </w:r>
      <w:r>
        <w:t xml:space="preserve">   allusion    </w:t>
      </w:r>
      <w:r>
        <w:t xml:space="preserve">   onomatopoeia    </w:t>
      </w:r>
      <w:r>
        <w:t xml:space="preserve">   alliteration    </w:t>
      </w:r>
      <w:r>
        <w:t xml:space="preserve">   symbolism    </w:t>
      </w:r>
      <w:r>
        <w:t xml:space="preserve">   metaphor    </w:t>
      </w:r>
      <w:r>
        <w:t xml:space="preserve">   simile    </w:t>
      </w:r>
      <w:r>
        <w:t xml:space="preserve">   mood    </w:t>
      </w:r>
      <w:r>
        <w:t xml:space="preserve">   tone    </w:t>
      </w:r>
      <w:r>
        <w:t xml:space="preserve">   repetition    </w:t>
      </w:r>
      <w:r>
        <w:t xml:space="preserve">   literary devices    </w:t>
      </w:r>
      <w:r>
        <w:t xml:space="preserve">   chapter    </w:t>
      </w:r>
      <w:r>
        <w:t xml:space="preserve">   humor    </w:t>
      </w:r>
      <w:r>
        <w:t xml:space="preserve">   cliff hanger    </w:t>
      </w:r>
      <w:r>
        <w:t xml:space="preserve">   story within a story    </w:t>
      </w:r>
      <w:r>
        <w:t xml:space="preserve">   foreshadowing    </w:t>
      </w:r>
      <w:r>
        <w:t xml:space="preserve">   flashback    </w:t>
      </w:r>
      <w:r>
        <w:t xml:space="preserve">   point of view    </w:t>
      </w:r>
      <w:r>
        <w:t xml:space="preserve">   theme    </w:t>
      </w:r>
      <w:r>
        <w:t xml:space="preserve">   sequencing    </w:t>
      </w:r>
      <w:r>
        <w:t xml:space="preserve">   characterization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Author's Craft</dc:title>
  <dcterms:created xsi:type="dcterms:W3CDTF">2021-11-04T03:56:34Z</dcterms:created>
  <dcterms:modified xsi:type="dcterms:W3CDTF">2021-11-04T03:56:34Z</dcterms:modified>
</cp:coreProperties>
</file>