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Autoclave Sterilizer Operation and Maintenance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</w:tbl>
    <w:p>
      <w:pPr>
        <w:pStyle w:val="WordBankLarge"/>
      </w:pPr>
      <w:r>
        <w:t xml:space="preserve">   PREVENTATIVE    </w:t>
      </w:r>
      <w:r>
        <w:t xml:space="preserve">   ALARMS    </w:t>
      </w:r>
      <w:r>
        <w:t xml:space="preserve">   DOCUMENTATION    </w:t>
      </w:r>
      <w:r>
        <w:t xml:space="preserve">   MICROORGANISMS    </w:t>
      </w:r>
      <w:r>
        <w:t xml:space="preserve">   STERAFFIRM INDICATORS    </w:t>
      </w:r>
      <w:r>
        <w:t xml:space="preserve">   BIOLOGICAL INDICATORS    </w:t>
      </w:r>
      <w:r>
        <w:t xml:space="preserve">   AUTOCLAVE TAPE    </w:t>
      </w:r>
      <w:r>
        <w:t xml:space="preserve">   STEAM INTEGRATORS    </w:t>
      </w:r>
      <w:r>
        <w:t xml:space="preserve">   CYCLE PARAMETERS    </w:t>
      </w:r>
      <w:r>
        <w:t xml:space="preserve">   FACE SHIELD    </w:t>
      </w:r>
      <w:r>
        <w:t xml:space="preserve">   DOOR GASKET    </w:t>
      </w:r>
      <w:r>
        <w:t xml:space="preserve">   PIN TRAPS    </w:t>
      </w:r>
      <w:r>
        <w:t xml:space="preserve">   VISUAL VERIFICATION    </w:t>
      </w:r>
      <w:r>
        <w:t xml:space="preserve">   GETINGE    </w:t>
      </w:r>
      <w:r>
        <w:t xml:space="preserve">   TUTTNAUER    </w:t>
      </w:r>
      <w:r>
        <w:t xml:space="preserve">   PRIMUS    </w:t>
      </w:r>
      <w:r>
        <w:t xml:space="preserve">   LIQUID CYCLE    </w:t>
      </w:r>
      <w:r>
        <w:t xml:space="preserve">   HEAT RESISTANT    </w:t>
      </w:r>
      <w:r>
        <w:t xml:space="preserve">   SAFETY DEVICES    </w:t>
      </w:r>
      <w:r>
        <w:t xml:space="preserve">   BIOHAZARD    </w:t>
      </w:r>
      <w:r>
        <w:t xml:space="preserve">   BULK AUTOCLAVES    </w:t>
      </w:r>
      <w:r>
        <w:t xml:space="preserve">   HIGH PRESSURE    </w:t>
      </w:r>
      <w:r>
        <w:t xml:space="preserve">   STEAM    </w:t>
      </w:r>
      <w:r>
        <w:t xml:space="preserve">   CAGE WASH    </w:t>
      </w:r>
      <w:r>
        <w:t xml:space="preserve">   STERILIZATION    </w:t>
      </w:r>
      <w:r>
        <w:t xml:space="preserve">   AUTOCLAVE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Autoclave Sterilizer Operation and Maintenance</dc:title>
  <dcterms:created xsi:type="dcterms:W3CDTF">2021-10-11T01:45:20Z</dcterms:created>
  <dcterms:modified xsi:type="dcterms:W3CDTF">2021-10-11T01:45:20Z</dcterms:modified>
</cp:coreProperties>
</file>