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Avengers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 she was once a Russian spy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once worked for hydra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She can destroy infinity stones and can move things with her mind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Has an infinity stone in his head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Loves to fly through the sky and has a super name of a bird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shoots arrows and best friends with Natasha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red, white and blue with the shield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 am Groot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flies through the sky and has metal armor.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mean and green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Avengers Crossword puzzle</dc:title>
  <dcterms:created xsi:type="dcterms:W3CDTF">2021-10-11T01:46:43Z</dcterms:created>
  <dcterms:modified xsi:type="dcterms:W3CDTF">2021-10-11T01:46:43Z</dcterms:modified>
</cp:coreProperties>
</file>