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Aviation Basics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tail    </w:t>
      </w:r>
      <w:r>
        <w:t xml:space="preserve">   pilot    </w:t>
      </w:r>
      <w:r>
        <w:t xml:space="preserve">   throttle    </w:t>
      </w:r>
      <w:r>
        <w:t xml:space="preserve">   liftoff    </w:t>
      </w:r>
      <w:r>
        <w:t xml:space="preserve">   glider    </w:t>
      </w:r>
      <w:r>
        <w:t xml:space="preserve">   wingspread    </w:t>
      </w:r>
      <w:r>
        <w:t xml:space="preserve">   wing    </w:t>
      </w:r>
      <w:r>
        <w:t xml:space="preserve">   elevation    </w:t>
      </w:r>
      <w:r>
        <w:t xml:space="preserve">   autopilot    </w:t>
      </w:r>
      <w:r>
        <w:t xml:space="preserve">   aeronautics    </w:t>
      </w:r>
      <w:r>
        <w:t xml:space="preserve">   acceleration    </w:t>
      </w:r>
      <w:r>
        <w:t xml:space="preserve">   gravity    </w:t>
      </w:r>
      <w:r>
        <w:t xml:space="preserve">   thrust    </w:t>
      </w:r>
      <w:r>
        <w:t xml:space="preserve">   drag    </w:t>
      </w:r>
      <w:r>
        <w:t xml:space="preserve">   Wright Brothers    </w:t>
      </w:r>
      <w:r>
        <w:t xml:space="preserve">   Amelia Earhart    </w:t>
      </w:r>
      <w:r>
        <w:t xml:space="preserve">   Airplane    </w:t>
      </w:r>
      <w:r>
        <w:t xml:space="preserve">   Altitude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Aviation Basics</dc:title>
  <dcterms:created xsi:type="dcterms:W3CDTF">2021-10-30T03:45:27Z</dcterms:created>
  <dcterms:modified xsi:type="dcterms:W3CDTF">2021-10-30T03:45:27Z</dcterms:modified>
</cp:coreProperties>
</file>