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Awareness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is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Later when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Wear an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I attempted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Maybe when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Now is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We all have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I am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I can have a form of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We both habe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Awareness </dc:title>
  <dcterms:created xsi:type="dcterms:W3CDTF">2021-10-11T01:47:37Z</dcterms:created>
  <dcterms:modified xsi:type="dcterms:W3CDTF">2021-10-11T01:47:37Z</dcterms:modified>
</cp:coreProperties>
</file>